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540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8601037909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1098601000475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д.9 кв.2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Гулиев Н.Ф.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«РУСТОРГ»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пер.Озерный</w:t>
      </w:r>
      <w:r>
        <w:rPr>
          <w:b w:val="0"/>
          <w:bCs w:val="0"/>
          <w:i w:val="0"/>
          <w:sz w:val="25"/>
          <w:szCs w:val="25"/>
        </w:rPr>
        <w:t xml:space="preserve"> д.9 кв.2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«РУСТОРГ»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юридическое лицо </w:t>
      </w:r>
      <w:r>
        <w:rPr>
          <w:b w:val="0"/>
          <w:bCs w:val="0"/>
          <w:i w:val="0"/>
          <w:sz w:val="25"/>
          <w:szCs w:val="25"/>
        </w:rPr>
        <w:t>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д.9 кв.2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86002613401044400001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ООО «РУСТОРГ»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